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FA3EB3" w:rsidTr="00355DEE">
        <w:trPr>
          <w:trHeight w:val="1728"/>
        </w:trPr>
        <w:tc>
          <w:tcPr>
            <w:tcW w:w="6930" w:type="dxa"/>
            <w:vAlign w:val="center"/>
          </w:tcPr>
          <w:p w:rsidR="00E3286D" w:rsidRPr="0086791D" w:rsidRDefault="0086791D" w:rsidP="00E3286D">
            <w:pPr>
              <w:pStyle w:val="Title"/>
              <w:rPr>
                <w:sz w:val="40"/>
                <w:szCs w:val="40"/>
              </w:rPr>
            </w:pPr>
            <w:bookmarkStart w:id="0" w:name="_GoBack"/>
            <w:bookmarkEnd w:id="0"/>
            <w:r w:rsidRPr="0086791D">
              <w:rPr>
                <w:color w:val="0070C0"/>
                <w:sz w:val="40"/>
                <w:szCs w:val="40"/>
              </w:rPr>
              <w:t xml:space="preserve">Career Development Center </w:t>
            </w:r>
            <w:r w:rsidRPr="0086791D">
              <w:rPr>
                <w:sz w:val="32"/>
                <w:szCs w:val="32"/>
              </w:rPr>
              <w:t>Employer Virtual/On-</w:t>
            </w:r>
            <w:r w:rsidR="00E42842">
              <w:rPr>
                <w:sz w:val="32"/>
                <w:szCs w:val="32"/>
              </w:rPr>
              <w:t>C</w:t>
            </w:r>
            <w:r w:rsidRPr="0086791D">
              <w:rPr>
                <w:sz w:val="32"/>
                <w:szCs w:val="32"/>
              </w:rPr>
              <w:t>ampus Engagement and Student Recruitment Form</w:t>
            </w:r>
          </w:p>
        </w:tc>
        <w:tc>
          <w:tcPr>
            <w:tcW w:w="2060" w:type="dxa"/>
            <w:vAlign w:val="center"/>
          </w:tcPr>
          <w:p w:rsidR="00E3286D" w:rsidRPr="00FA3EB3" w:rsidRDefault="0086791D" w:rsidP="00E3286D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02043" cy="90204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ransparent CDC logo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010" cy="91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86D" w:rsidRPr="00FA3EB3" w:rsidRDefault="00E3286D" w:rsidP="003B49EC"/>
    <w:tbl>
      <w:tblPr>
        <w:tblW w:w="5000" w:type="pct"/>
        <w:tblLook w:val="04A0" w:firstRow="1" w:lastRow="0" w:firstColumn="1" w:lastColumn="0" w:noHBand="0" w:noVBand="1"/>
      </w:tblPr>
      <w:tblGrid>
        <w:gridCol w:w="348"/>
        <w:gridCol w:w="10113"/>
        <w:gridCol w:w="339"/>
      </w:tblGrid>
      <w:tr w:rsidR="0086791D" w:rsidRPr="00410E03" w:rsidTr="00D57DC9">
        <w:trPr>
          <w:trHeight w:val="288"/>
        </w:trPr>
        <w:tc>
          <w:tcPr>
            <w:tcW w:w="161" w:type="pct"/>
            <w:shd w:val="clear" w:color="auto" w:fill="auto"/>
          </w:tcPr>
          <w:p w:rsidR="0086791D" w:rsidRPr="00410E03" w:rsidRDefault="0086791D" w:rsidP="00D57DC9"/>
        </w:tc>
        <w:tc>
          <w:tcPr>
            <w:tcW w:w="4682" w:type="pct"/>
            <w:shd w:val="clear" w:color="auto" w:fill="auto"/>
          </w:tcPr>
          <w:p w:rsidR="0086791D" w:rsidRPr="00410E03" w:rsidRDefault="0086791D" w:rsidP="00D57DC9"/>
        </w:tc>
        <w:tc>
          <w:tcPr>
            <w:tcW w:w="157" w:type="pct"/>
            <w:shd w:val="clear" w:color="auto" w:fill="auto"/>
          </w:tcPr>
          <w:p w:rsidR="0086791D" w:rsidRPr="00410E03" w:rsidRDefault="0086791D" w:rsidP="00D57DC9"/>
        </w:tc>
      </w:tr>
      <w:tr w:rsidR="0086791D" w:rsidRPr="00410E03" w:rsidTr="00D57DC9">
        <w:trPr>
          <w:trHeight w:val="9908"/>
        </w:trPr>
        <w:tc>
          <w:tcPr>
            <w:tcW w:w="161" w:type="pct"/>
            <w:shd w:val="clear" w:color="auto" w:fill="auto"/>
          </w:tcPr>
          <w:p w:rsidR="0086791D" w:rsidRPr="00410E03" w:rsidRDefault="0086791D" w:rsidP="00D57DC9"/>
        </w:tc>
        <w:tc>
          <w:tcPr>
            <w:tcW w:w="4682" w:type="pct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2954"/>
              <w:gridCol w:w="111"/>
            </w:tblGrid>
            <w:tr w:rsidR="0086791D" w:rsidRPr="000139B1" w:rsidTr="00D57DC9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86791D" w:rsidRPr="000139B1" w:rsidRDefault="0086791D" w:rsidP="00D57DC9"/>
              </w:tc>
              <w:tc>
                <w:tcPr>
                  <w:tcW w:w="7396" w:type="dxa"/>
                  <w:gridSpan w:val="10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/>
              </w:tc>
            </w:tr>
            <w:tr w:rsidR="0086791D" w:rsidRPr="000139B1" w:rsidTr="00D57DC9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sz w:val="22"/>
                    </w:rPr>
                  </w:pPr>
                  <w:r w:rsidRPr="000139B1">
                    <w:rPr>
                      <w:sz w:val="22"/>
                    </w:rPr>
                    <w:t>Contact Name</w:t>
                  </w:r>
                </w:p>
              </w:tc>
              <w:tc>
                <w:tcPr>
                  <w:tcW w:w="300" w:type="dxa"/>
                </w:tcPr>
                <w:p w:rsidR="0086791D" w:rsidRPr="000139B1" w:rsidRDefault="0086791D" w:rsidP="00D57DC9">
                  <w:pPr>
                    <w:pStyle w:val="BoldText"/>
                    <w:rPr>
                      <w:sz w:val="22"/>
                    </w:rPr>
                  </w:pPr>
                </w:p>
              </w:tc>
              <w:tc>
                <w:tcPr>
                  <w:tcW w:w="7396" w:type="dxa"/>
                  <w:gridSpan w:val="10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9156FD" w:rsidP="00D57DC9">
                  <w:pPr>
                    <w:pStyle w:val="BoldText"/>
                    <w:rPr>
                      <w:sz w:val="22"/>
                    </w:rPr>
                  </w:pPr>
                  <w:sdt>
                    <w:sdtPr>
                      <w:rPr>
                        <w:sz w:val="22"/>
                      </w:rPr>
                      <w:id w:val="-1132778625"/>
                      <w:placeholder>
                        <w:docPart w:val="E8EB4F05686940F8A9158606649BE6C5"/>
                      </w:placeholder>
                      <w15:appearance w15:val="hidden"/>
                      <w:text/>
                    </w:sdtPr>
                    <w:sdtEndPr/>
                    <w:sdtContent>
                      <w:r w:rsidR="0086791D" w:rsidRPr="000139B1">
                        <w:rPr>
                          <w:sz w:val="22"/>
                        </w:rPr>
                        <w:t>Organization/Business Name</w:t>
                      </w:r>
                    </w:sdtContent>
                  </w:sdt>
                </w:p>
              </w:tc>
            </w:tr>
            <w:tr w:rsidR="0086791D" w:rsidRPr="000139B1" w:rsidTr="00D57DC9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86791D" w:rsidRPr="000139B1" w:rsidRDefault="0086791D" w:rsidP="00D57DC9"/>
              </w:tc>
              <w:tc>
                <w:tcPr>
                  <w:tcW w:w="4704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/>
              </w:tc>
            </w:tr>
            <w:tr w:rsidR="0086791D" w:rsidRPr="000139B1" w:rsidTr="00D57DC9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sz w:val="22"/>
                    </w:rPr>
                  </w:pPr>
                  <w:r w:rsidRPr="000139B1">
                    <w:rPr>
                      <w:sz w:val="22"/>
                    </w:rPr>
                    <w:t>Phone Number</w:t>
                  </w:r>
                </w:p>
              </w:tc>
              <w:tc>
                <w:tcPr>
                  <w:tcW w:w="300" w:type="dxa"/>
                </w:tcPr>
                <w:p w:rsidR="0086791D" w:rsidRPr="000139B1" w:rsidRDefault="0086791D" w:rsidP="00D57DC9">
                  <w:pPr>
                    <w:pStyle w:val="BoldText"/>
                    <w:rPr>
                      <w:sz w:val="22"/>
                    </w:rPr>
                  </w:pPr>
                </w:p>
              </w:tc>
              <w:tc>
                <w:tcPr>
                  <w:tcW w:w="4704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:rsidR="0086791D" w:rsidRDefault="0086791D" w:rsidP="00D57DC9">
                  <w:pPr>
                    <w:pStyle w:val="BoldText"/>
                    <w:rPr>
                      <w:sz w:val="22"/>
                    </w:rPr>
                  </w:pPr>
                  <w:r w:rsidRPr="000139B1">
                    <w:rPr>
                      <w:sz w:val="22"/>
                    </w:rPr>
                    <w:t>Email Address</w:t>
                  </w:r>
                </w:p>
                <w:p w:rsidR="0086791D" w:rsidRDefault="0086791D" w:rsidP="00D57DC9">
                  <w:pPr>
                    <w:pStyle w:val="BoldText"/>
                    <w:rPr>
                      <w:sz w:val="22"/>
                    </w:rPr>
                  </w:pPr>
                </w:p>
                <w:p w:rsidR="0086791D" w:rsidRPr="000139B1" w:rsidRDefault="0086791D" w:rsidP="00D57DC9">
                  <w:pPr>
                    <w:pStyle w:val="BoldText"/>
                    <w:rPr>
                      <w:sz w:val="22"/>
                    </w:rPr>
                  </w:pPr>
                </w:p>
              </w:tc>
            </w:tr>
            <w:tr w:rsidR="0086791D" w:rsidRPr="000139B1" w:rsidTr="00D57DC9">
              <w:trPr>
                <w:trHeight w:val="397"/>
              </w:trPr>
              <w:tc>
                <w:tcPr>
                  <w:tcW w:w="9897" w:type="dxa"/>
                  <w:gridSpan w:val="12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:rsidR="0086791D" w:rsidRPr="000139B1" w:rsidRDefault="0086791D" w:rsidP="00D57DC9">
                  <w:pPr>
                    <w:pStyle w:val="BlueBoldText"/>
                    <w:rPr>
                      <w:sz w:val="22"/>
                    </w:rPr>
                  </w:pPr>
                  <w:r w:rsidRPr="000139B1">
                    <w:rPr>
                      <w:sz w:val="22"/>
                    </w:rPr>
                    <w:t>Recruitment Information</w:t>
                  </w:r>
                </w:p>
              </w:tc>
            </w:tr>
            <w:tr w:rsidR="0086791D" w:rsidRPr="000139B1" w:rsidTr="00D57DC9">
              <w:trPr>
                <w:trHeight w:val="57"/>
              </w:trPr>
              <w:tc>
                <w:tcPr>
                  <w:tcW w:w="9897" w:type="dxa"/>
                  <w:gridSpan w:val="12"/>
                  <w:tcBorders>
                    <w:top w:val="single" w:sz="24" w:space="0" w:color="1F497D" w:themeColor="text2"/>
                  </w:tcBorders>
                </w:tcPr>
                <w:p w:rsidR="0086791D" w:rsidRPr="000139B1" w:rsidRDefault="0086791D" w:rsidP="00D57DC9"/>
              </w:tc>
            </w:tr>
            <w:tr w:rsidR="0086791D" w:rsidRPr="000139B1" w:rsidTr="00D57DC9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/>
              </w:tc>
              <w:tc>
                <w:tcPr>
                  <w:tcW w:w="300" w:type="dxa"/>
                  <w:gridSpan w:val="2"/>
                </w:tcPr>
                <w:p w:rsidR="0086791D" w:rsidRPr="000139B1" w:rsidRDefault="0086791D" w:rsidP="00D57DC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/>
              </w:tc>
              <w:tc>
                <w:tcPr>
                  <w:tcW w:w="300" w:type="dxa"/>
                  <w:gridSpan w:val="2"/>
                </w:tcPr>
                <w:p w:rsidR="0086791D" w:rsidRPr="000139B1" w:rsidRDefault="0086791D" w:rsidP="00D57DC9"/>
              </w:tc>
              <w:tc>
                <w:tcPr>
                  <w:tcW w:w="3065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/>
              </w:tc>
            </w:tr>
            <w:tr w:rsidR="0086791D" w:rsidRPr="000139B1" w:rsidTr="00D57DC9">
              <w:trPr>
                <w:trHeight w:val="346"/>
              </w:trPr>
              <w:tc>
                <w:tcPr>
                  <w:tcW w:w="3385" w:type="dxa"/>
                  <w:gridSpan w:val="4"/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color w:val="auto"/>
                      <w:sz w:val="22"/>
                    </w:rPr>
                    <w:t>Potential Dates of Visit</w:t>
                  </w:r>
                </w:p>
              </w:tc>
              <w:tc>
                <w:tcPr>
                  <w:tcW w:w="3385" w:type="dxa"/>
                  <w:gridSpan w:val="5"/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color w:val="auto"/>
                      <w:sz w:val="22"/>
                    </w:rPr>
                    <w:t>Virtual or On-campus Request?</w:t>
                  </w:r>
                </w:p>
              </w:tc>
              <w:tc>
                <w:tcPr>
                  <w:tcW w:w="3127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color w:val="auto"/>
                      <w:sz w:val="22"/>
                    </w:rPr>
                    <w:t>Specific Student Organization Requested?</w:t>
                  </w:r>
                </w:p>
              </w:tc>
            </w:tr>
            <w:tr w:rsidR="0086791D" w:rsidRPr="000139B1" w:rsidTr="00D57DC9">
              <w:trPr>
                <w:trHeight w:val="414"/>
              </w:trPr>
              <w:tc>
                <w:tcPr>
                  <w:tcW w:w="9897" w:type="dxa"/>
                  <w:gridSpan w:val="12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</w:tr>
            <w:tr w:rsidR="0086791D" w:rsidRPr="000139B1" w:rsidTr="00D57DC9">
              <w:trPr>
                <w:trHeight w:val="346"/>
              </w:trPr>
              <w:tc>
                <w:tcPr>
                  <w:tcW w:w="9897" w:type="dxa"/>
                  <w:gridSpan w:val="12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color w:val="auto"/>
                      <w:sz w:val="22"/>
                    </w:rPr>
                    <w:t>Are you interested in a classroom visit? (contingent upon approval by Dean/Professor)</w:t>
                  </w:r>
                </w:p>
              </w:tc>
            </w:tr>
            <w:tr w:rsidR="0086791D" w:rsidRPr="000139B1" w:rsidTr="00D57DC9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  <w:tc>
                <w:tcPr>
                  <w:tcW w:w="3065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</w:tr>
            <w:tr w:rsidR="0086791D" w:rsidRPr="000139B1" w:rsidTr="00D57DC9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color w:val="auto"/>
                      <w:sz w:val="22"/>
                    </w:rPr>
                    <w:t>Length of Requested Visit?</w:t>
                  </w:r>
                </w:p>
              </w:tc>
              <w:tc>
                <w:tcPr>
                  <w:tcW w:w="300" w:type="dxa"/>
                  <w:gridSpan w:val="2"/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color w:val="auto"/>
                      <w:sz w:val="22"/>
                    </w:rPr>
                    <w:t>Workshop/Seminar Topic?</w:t>
                  </w:r>
                </w:p>
              </w:tc>
              <w:tc>
                <w:tcPr>
                  <w:tcW w:w="300" w:type="dxa"/>
                  <w:gridSpan w:val="2"/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</w:p>
              </w:tc>
              <w:tc>
                <w:tcPr>
                  <w:tcW w:w="3065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color w:val="auto"/>
                      <w:sz w:val="22"/>
                    </w:rPr>
                    <w:t xml:space="preserve"># of Attending Reps </w:t>
                  </w:r>
                </w:p>
              </w:tc>
            </w:tr>
            <w:tr w:rsidR="0086791D" w:rsidRPr="000139B1" w:rsidTr="00D57DC9">
              <w:trPr>
                <w:trHeight w:val="346"/>
              </w:trPr>
              <w:tc>
                <w:tcPr>
                  <w:tcW w:w="9897" w:type="dxa"/>
                  <w:gridSpan w:val="12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</w:tr>
            <w:tr w:rsidR="0086791D" w:rsidRPr="000139B1" w:rsidTr="00D57DC9">
              <w:trPr>
                <w:trHeight w:val="346"/>
              </w:trPr>
              <w:tc>
                <w:tcPr>
                  <w:tcW w:w="9897" w:type="dxa"/>
                  <w:gridSpan w:val="12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color w:val="auto"/>
                      <w:sz w:val="22"/>
                    </w:rPr>
                    <w:t>Will you provide lunch, dinner, or snacks? (must be box lunches)</w:t>
                  </w:r>
                </w:p>
              </w:tc>
            </w:tr>
            <w:tr w:rsidR="0086791D" w:rsidRPr="000139B1" w:rsidTr="00D57DC9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  <w:tc>
                <w:tcPr>
                  <w:tcW w:w="300" w:type="dxa"/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  <w:tc>
                <w:tcPr>
                  <w:tcW w:w="4704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</w:tr>
            <w:tr w:rsidR="0086791D" w:rsidRPr="000139B1" w:rsidTr="00D57DC9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color w:val="auto"/>
                      <w:sz w:val="22"/>
                    </w:rPr>
                    <w:t>Are you interested in sponsoring a student scholarship?</w:t>
                  </w:r>
                </w:p>
              </w:tc>
              <w:tc>
                <w:tcPr>
                  <w:tcW w:w="300" w:type="dxa"/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</w:p>
              </w:tc>
              <w:tc>
                <w:tcPr>
                  <w:tcW w:w="4704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color w:val="auto"/>
                      <w:sz w:val="22"/>
                    </w:rPr>
                    <w:t xml:space="preserve">Are you interested in being </w:t>
                  </w:r>
                  <w:r w:rsidRPr="000139B1">
                    <w:rPr>
                      <w:rFonts w:cs="Calibri"/>
                      <w:color w:val="auto"/>
                      <w:sz w:val="22"/>
                      <w:shd w:val="clear" w:color="auto" w:fill="FFFFFF"/>
                    </w:rPr>
                    <w:t>featured on the website? (rates to be discussed)</w:t>
                  </w:r>
                </w:p>
              </w:tc>
            </w:tr>
            <w:tr w:rsidR="0086791D" w:rsidRPr="000139B1" w:rsidTr="00D57DC9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  <w:tc>
                <w:tcPr>
                  <w:tcW w:w="300" w:type="dxa"/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  <w:tc>
                <w:tcPr>
                  <w:tcW w:w="4704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</w:tr>
            <w:tr w:rsidR="0086791D" w:rsidRPr="000139B1" w:rsidTr="00D57DC9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rFonts w:cs="Calibri"/>
                      <w:color w:val="auto"/>
                      <w:sz w:val="22"/>
                      <w:shd w:val="clear" w:color="auto" w:fill="FFFFFF"/>
                    </w:rPr>
                    <w:t>Are you interested in being featured as an employer of the month? (rates to be discussed)</w:t>
                  </w:r>
                </w:p>
              </w:tc>
              <w:tc>
                <w:tcPr>
                  <w:tcW w:w="300" w:type="dxa"/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</w:p>
              </w:tc>
              <w:tc>
                <w:tcPr>
                  <w:tcW w:w="4704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:rsidR="0086791D" w:rsidRDefault="0086791D" w:rsidP="00D57DC9">
                  <w:pPr>
                    <w:pStyle w:val="BoldText"/>
                    <w:rPr>
                      <w:color w:val="auto"/>
                      <w:sz w:val="22"/>
                      <w:shd w:val="clear" w:color="auto" w:fill="FFFFFF"/>
                    </w:rPr>
                  </w:pPr>
                  <w:r w:rsidRPr="000139B1">
                    <w:rPr>
                      <w:color w:val="auto"/>
                      <w:sz w:val="22"/>
                      <w:shd w:val="clear" w:color="auto" w:fill="FFFFFF"/>
                    </w:rPr>
                    <w:t>Interested in making a donation to the career development center</w:t>
                  </w:r>
                  <w:r>
                    <w:rPr>
                      <w:color w:val="auto"/>
                      <w:sz w:val="22"/>
                      <w:shd w:val="clear" w:color="auto" w:fill="FFFFFF"/>
                    </w:rPr>
                    <w:t xml:space="preserve"> (click below)</w:t>
                  </w:r>
                  <w:r w:rsidRPr="000139B1">
                    <w:rPr>
                      <w:color w:val="auto"/>
                      <w:sz w:val="22"/>
                      <w:shd w:val="clear" w:color="auto" w:fill="FFFFFF"/>
                    </w:rPr>
                    <w:t>?</w:t>
                  </w:r>
                </w:p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  <w:shd w:val="clear" w:color="auto" w:fill="FFFFFF"/>
                    </w:rPr>
                  </w:pPr>
                  <w:r w:rsidRPr="000139B1">
                    <w:rPr>
                      <w:rFonts w:eastAsia="Times New Roman"/>
                      <w:bCs w:val="0"/>
                      <w:color w:val="auto"/>
                      <w:sz w:val="22"/>
                    </w:rPr>
                    <w:t xml:space="preserve"> </w:t>
                  </w:r>
                  <w:r>
                    <w:rPr>
                      <w:rFonts w:eastAsia="Times New Roman"/>
                      <w:bCs w:val="0"/>
                      <w:color w:val="auto"/>
                      <w:sz w:val="22"/>
                    </w:rPr>
                    <w:t xml:space="preserve">             </w:t>
                  </w:r>
                  <w:r w:rsidRPr="000139B1">
                    <w:rPr>
                      <w:rFonts w:eastAsia="Times New Roman"/>
                      <w:bCs w:val="0"/>
                      <w:color w:val="auto"/>
                      <w:sz w:val="22"/>
                    </w:rPr>
                    <w:t xml:space="preserve"> </w:t>
                  </w:r>
                  <w:hyperlink r:id="rId11" w:history="1">
                    <w:r w:rsidRPr="00CE353B">
                      <w:rPr>
                        <w:rStyle w:val="Hyperlink"/>
                        <w:rFonts w:eastAsia="Times New Roman"/>
                        <w:bCs w:val="0"/>
                        <w:sz w:val="22"/>
                      </w:rPr>
                      <w:t>https://bit.ly/2Z9MMFC</w:t>
                    </w:r>
                  </w:hyperlink>
                </w:p>
              </w:tc>
            </w:tr>
            <w:tr w:rsidR="0086791D" w:rsidRPr="000139B1" w:rsidTr="00D57DC9">
              <w:trPr>
                <w:gridAfter w:val="1"/>
                <w:wAfter w:w="111" w:type="dxa"/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  <w:tc>
                <w:tcPr>
                  <w:tcW w:w="4893" w:type="dxa"/>
                  <w:gridSpan w:val="5"/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</w:tr>
            <w:tr w:rsidR="0086791D" w:rsidRPr="000139B1" w:rsidTr="00D57DC9">
              <w:trPr>
                <w:gridAfter w:val="1"/>
                <w:wAfter w:w="111" w:type="dxa"/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rFonts w:eastAsia="Times New Roman"/>
                      <w:bCs w:val="0"/>
                      <w:color w:val="auto"/>
                      <w:sz w:val="22"/>
                    </w:rPr>
                    <w:t>Tell us how we can best support your on-campus efforts?</w:t>
                  </w:r>
                </w:p>
              </w:tc>
              <w:tc>
                <w:tcPr>
                  <w:tcW w:w="4893" w:type="dxa"/>
                  <w:gridSpan w:val="5"/>
                </w:tcPr>
                <w:p w:rsidR="0086791D" w:rsidRDefault="0086791D" w:rsidP="00D57DC9">
                  <w:pPr>
                    <w:pStyle w:val="BoldText"/>
                    <w:rPr>
                      <w:rFonts w:eastAsia="Times New Roman"/>
                      <w:bCs w:val="0"/>
                      <w:color w:val="auto"/>
                      <w:sz w:val="22"/>
                    </w:rPr>
                  </w:pPr>
                  <w:r w:rsidRPr="000139B1">
                    <w:rPr>
                      <w:rFonts w:eastAsia="Times New Roman"/>
                      <w:bCs w:val="0"/>
                      <w:color w:val="auto"/>
                      <w:sz w:val="22"/>
                    </w:rPr>
                    <w:t xml:space="preserve">                  </w:t>
                  </w:r>
                </w:p>
                <w:p w:rsidR="0086791D" w:rsidRPr="000139B1" w:rsidRDefault="0086791D" w:rsidP="00D57DC9">
                  <w:pPr>
                    <w:pStyle w:val="BoldText"/>
                    <w:rPr>
                      <w:rFonts w:eastAsia="Times New Roman"/>
                      <w:bCs w:val="0"/>
                      <w:color w:val="auto"/>
                      <w:sz w:val="22"/>
                    </w:rPr>
                  </w:pPr>
                </w:p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</w:p>
              </w:tc>
            </w:tr>
          </w:tbl>
          <w:p w:rsidR="0086791D" w:rsidRPr="000139B1" w:rsidRDefault="0086791D" w:rsidP="00D57DC9"/>
        </w:tc>
        <w:tc>
          <w:tcPr>
            <w:tcW w:w="157" w:type="pct"/>
            <w:shd w:val="clear" w:color="auto" w:fill="auto"/>
          </w:tcPr>
          <w:p w:rsidR="0086791D" w:rsidRPr="00410E03" w:rsidRDefault="0086791D" w:rsidP="00D57DC9"/>
        </w:tc>
      </w:tr>
    </w:tbl>
    <w:p w:rsidR="0086791D" w:rsidRPr="004C5506" w:rsidRDefault="0086791D" w:rsidP="0086791D">
      <w:pPr>
        <w:spacing w:after="120"/>
        <w:rPr>
          <w:i/>
        </w:rPr>
      </w:pPr>
      <w:r w:rsidRPr="004C5506">
        <w:rPr>
          <w:i/>
        </w:rPr>
        <w:t>For more information, please contact the Career Development Center:</w:t>
      </w:r>
    </w:p>
    <w:p w:rsidR="0086791D" w:rsidRDefault="009156FD" w:rsidP="0086791D">
      <w:pPr>
        <w:spacing w:after="120"/>
      </w:pPr>
      <w:hyperlink r:id="rId12" w:history="1">
        <w:r w:rsidR="0086791D" w:rsidRPr="002B0592">
          <w:rPr>
            <w:rStyle w:val="Hyperlink"/>
          </w:rPr>
          <w:t>Careerdevelopmentcenter@tnstate.edu</w:t>
        </w:r>
      </w:hyperlink>
    </w:p>
    <w:p w:rsidR="0086791D" w:rsidRPr="00FA3EB3" w:rsidRDefault="0086791D" w:rsidP="0086791D">
      <w:pPr>
        <w:spacing w:after="120"/>
      </w:pPr>
      <w:r>
        <w:t xml:space="preserve">(615) </w:t>
      </w:r>
      <w:r>
        <w:rPr>
          <w:rFonts w:ascii="Arial" w:hAnsi="Arial" w:cs="Arial"/>
          <w:color w:val="000000"/>
        </w:rPr>
        <w:t>963-5981</w:t>
      </w:r>
      <w:r>
        <w:t xml:space="preserve">  </w:t>
      </w:r>
    </w:p>
    <w:p w:rsidR="0086791D" w:rsidRPr="00FA3EB3" w:rsidRDefault="0086791D" w:rsidP="00FD35A6"/>
    <w:sectPr w:rsidR="0086791D" w:rsidRPr="00FA3EB3" w:rsidSect="00E3286D">
      <w:headerReference w:type="default" r:id="rId13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6FD" w:rsidRDefault="009156FD" w:rsidP="001A0130">
      <w:pPr>
        <w:spacing w:after="0" w:line="240" w:lineRule="auto"/>
      </w:pPr>
      <w:r>
        <w:separator/>
      </w:r>
    </w:p>
  </w:endnote>
  <w:endnote w:type="continuationSeparator" w:id="0">
    <w:p w:rsidR="009156FD" w:rsidRDefault="009156FD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6FD" w:rsidRDefault="009156FD" w:rsidP="001A0130">
      <w:pPr>
        <w:spacing w:after="0" w:line="240" w:lineRule="auto"/>
      </w:pPr>
      <w:r>
        <w:separator/>
      </w:r>
    </w:p>
  </w:footnote>
  <w:footnote w:type="continuationSeparator" w:id="0">
    <w:p w:rsidR="009156FD" w:rsidRDefault="009156FD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>
                          <a:extLst/>
                        </wpg:cNvPr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>
                            <a:extLst/>
                          </wps:cNvPr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>
                            <a:extLst/>
                          </wps:cNvPr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1DC540A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" path="m,l6889638,r400162,400162l7289800,1258570,,1258570,,xe">
                <v:imagedata r:id="rId2" o:title="" grayscale="t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86791D"/>
    <w:rsid w:val="001A0130"/>
    <w:rsid w:val="00232876"/>
    <w:rsid w:val="00267116"/>
    <w:rsid w:val="002F58E0"/>
    <w:rsid w:val="00355DEE"/>
    <w:rsid w:val="003B49EC"/>
    <w:rsid w:val="003D55FB"/>
    <w:rsid w:val="00402433"/>
    <w:rsid w:val="004B47A9"/>
    <w:rsid w:val="004F0368"/>
    <w:rsid w:val="005A20B8"/>
    <w:rsid w:val="005E6FA8"/>
    <w:rsid w:val="006662D2"/>
    <w:rsid w:val="00687CFB"/>
    <w:rsid w:val="00696B6E"/>
    <w:rsid w:val="006A5F0E"/>
    <w:rsid w:val="006C28FD"/>
    <w:rsid w:val="007718C6"/>
    <w:rsid w:val="008045C5"/>
    <w:rsid w:val="00835F7E"/>
    <w:rsid w:val="00866BB6"/>
    <w:rsid w:val="0086791D"/>
    <w:rsid w:val="00872D54"/>
    <w:rsid w:val="009156FD"/>
    <w:rsid w:val="009E70CA"/>
    <w:rsid w:val="00A2794C"/>
    <w:rsid w:val="00BA66C3"/>
    <w:rsid w:val="00CB16D2"/>
    <w:rsid w:val="00CD05DC"/>
    <w:rsid w:val="00CD5B0D"/>
    <w:rsid w:val="00DB3723"/>
    <w:rsid w:val="00DC1831"/>
    <w:rsid w:val="00DE2FE7"/>
    <w:rsid w:val="00E3286D"/>
    <w:rsid w:val="00E413DD"/>
    <w:rsid w:val="00E42842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customStyle="1" w:styleId="BoldText">
    <w:name w:val="Bold Text"/>
    <w:basedOn w:val="Normal"/>
    <w:uiPriority w:val="2"/>
    <w:qFormat/>
    <w:rsid w:val="0086791D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86791D"/>
    <w:pPr>
      <w:spacing w:after="0" w:line="240" w:lineRule="auto"/>
      <w:jc w:val="center"/>
    </w:pPr>
    <w:rPr>
      <w:rFonts w:eastAsia="Franklin Gothic Book" w:cs="Times New Roman"/>
      <w:b/>
      <w:bCs/>
      <w:color w:val="1F497D" w:themeColor="text2"/>
      <w:sz w:val="24"/>
    </w:rPr>
  </w:style>
  <w:style w:type="character" w:styleId="Hyperlink">
    <w:name w:val="Hyperlink"/>
    <w:basedOn w:val="DefaultParagraphFont"/>
    <w:uiPriority w:val="99"/>
    <w:unhideWhenUsed/>
    <w:rsid w:val="008679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areerdevelopmentcenter@tnstate.ed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it.ly/2Z9MMFC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riggs1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8EB4F05686940F8A9158606649BE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B665E-97BF-42C3-B6B4-3010A965EFC9}"/>
      </w:docPartPr>
      <w:docPartBody>
        <w:p w:rsidR="00576F19" w:rsidRDefault="008742E1" w:rsidP="008742E1">
          <w:pPr>
            <w:pStyle w:val="E8EB4F05686940F8A9158606649BE6C5"/>
          </w:pPr>
          <w:r w:rsidRPr="009F4149">
            <w:t>Agent/Representative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2E1"/>
    <w:rsid w:val="00576F19"/>
    <w:rsid w:val="008742E1"/>
    <w:rsid w:val="00E562BB"/>
    <w:rsid w:val="00F12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52DC036144846BDB0A92A663F7E85FA">
    <w:name w:val="952DC036144846BDB0A92A663F7E85FA"/>
  </w:style>
  <w:style w:type="paragraph" w:customStyle="1" w:styleId="E6870D45B4734994B3C789F8309F8895">
    <w:name w:val="E6870D45B4734994B3C789F8309F8895"/>
  </w:style>
  <w:style w:type="paragraph" w:customStyle="1" w:styleId="3A90D0CACB8F4715AA83AF0A65F6AF08">
    <w:name w:val="3A90D0CACB8F4715AA83AF0A65F6AF08"/>
  </w:style>
  <w:style w:type="paragraph" w:customStyle="1" w:styleId="112206F9901E4FB3AFE62E40E2F01CF8">
    <w:name w:val="112206F9901E4FB3AFE62E40E2F01CF8"/>
  </w:style>
  <w:style w:type="paragraph" w:customStyle="1" w:styleId="63A7A7A8546E4A59B22C8CE1B93A6E0B">
    <w:name w:val="63A7A7A8546E4A59B22C8CE1B93A6E0B"/>
  </w:style>
  <w:style w:type="paragraph" w:customStyle="1" w:styleId="Labels">
    <w:name w:val="Labels"/>
    <w:basedOn w:val="Normal"/>
    <w:qFormat/>
    <w:pPr>
      <w:spacing w:after="0"/>
    </w:pPr>
    <w:rPr>
      <w:rFonts w:eastAsiaTheme="minorHAnsi"/>
      <w:sz w:val="18"/>
    </w:rPr>
  </w:style>
  <w:style w:type="paragraph" w:customStyle="1" w:styleId="43F9710481DA445B886DA9E0D3D3B55E">
    <w:name w:val="43F9710481DA445B886DA9E0D3D3B55E"/>
  </w:style>
  <w:style w:type="paragraph" w:customStyle="1" w:styleId="7210EC2224E443EBA9D7F6632BE91232">
    <w:name w:val="7210EC2224E443EBA9D7F6632BE91232"/>
  </w:style>
  <w:style w:type="paragraph" w:customStyle="1" w:styleId="FDAA62FA6DAD4CFC801C0644FADDE1E6">
    <w:name w:val="FDAA62FA6DAD4CFC801C0644FADDE1E6"/>
  </w:style>
  <w:style w:type="paragraph" w:customStyle="1" w:styleId="33A9AF65251D4A5C99285607EBD18283">
    <w:name w:val="33A9AF65251D4A5C99285607EBD18283"/>
  </w:style>
  <w:style w:type="paragraph" w:customStyle="1" w:styleId="F2496B3411F64523AA0B909ED266EC69">
    <w:name w:val="F2496B3411F64523AA0B909ED266EC69"/>
  </w:style>
  <w:style w:type="paragraph" w:customStyle="1" w:styleId="2BB88D54BDB94728B4ACEC82BE8159B5">
    <w:name w:val="2BB88D54BDB94728B4ACEC82BE8159B5"/>
  </w:style>
  <w:style w:type="paragraph" w:customStyle="1" w:styleId="91324CD695054403A85132A942F9CEEF">
    <w:name w:val="91324CD695054403A85132A942F9CEEF"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6B7B7003AF0D4B9884FDD5AA0E1C02F0">
    <w:name w:val="6B7B7003AF0D4B9884FDD5AA0E1C02F0"/>
  </w:style>
  <w:style w:type="paragraph" w:customStyle="1" w:styleId="E8AED216B1324F6595D694885FDBED8D">
    <w:name w:val="E8AED216B1324F6595D694885FDBED8D"/>
  </w:style>
  <w:style w:type="paragraph" w:customStyle="1" w:styleId="2D527BABCFD84241B7AD32BEBABEDBEF">
    <w:name w:val="2D527BABCFD84241B7AD32BEBABEDBEF"/>
  </w:style>
  <w:style w:type="paragraph" w:customStyle="1" w:styleId="F42EB7D17D3148D9B02B99A2A95A346E">
    <w:name w:val="F42EB7D17D3148D9B02B99A2A95A346E"/>
  </w:style>
  <w:style w:type="paragraph" w:customStyle="1" w:styleId="F1EB74101CD54F9E9C6FA36A07638EDF">
    <w:name w:val="F1EB74101CD54F9E9C6FA36A07638EDF"/>
  </w:style>
  <w:style w:type="paragraph" w:customStyle="1" w:styleId="CE55C9933DC14F89B415477EC5F1C49A">
    <w:name w:val="CE55C9933DC14F89B415477EC5F1C49A"/>
  </w:style>
  <w:style w:type="paragraph" w:customStyle="1" w:styleId="0427A46E19CC4E0FA2403918EFFCF0BA">
    <w:name w:val="0427A46E19CC4E0FA2403918EFFCF0BA"/>
  </w:style>
  <w:style w:type="paragraph" w:customStyle="1" w:styleId="8CFAB5D77EA646CCBE1E3B01625DE4F3">
    <w:name w:val="8CFAB5D77EA646CCBE1E3B01625DE4F3"/>
  </w:style>
  <w:style w:type="paragraph" w:customStyle="1" w:styleId="69A71D0927F0498C97BF3D992A78C930">
    <w:name w:val="69A71D0927F0498C97BF3D992A78C930"/>
  </w:style>
  <w:style w:type="paragraph" w:customStyle="1" w:styleId="EDB8297544724DF589E5E9D1C9A4EA87">
    <w:name w:val="EDB8297544724DF589E5E9D1C9A4EA87"/>
  </w:style>
  <w:style w:type="paragraph" w:customStyle="1" w:styleId="FD103A2E8AC344BB978B8114F166F9F8">
    <w:name w:val="FD103A2E8AC344BB978B8114F166F9F8"/>
  </w:style>
  <w:style w:type="paragraph" w:customStyle="1" w:styleId="0836F497B35E4FAC85E42FC7EFFB3706">
    <w:name w:val="0836F497B35E4FAC85E42FC7EFFB3706"/>
  </w:style>
  <w:style w:type="paragraph" w:customStyle="1" w:styleId="EB7CFDED0CBB40E89D7F57B5068B56D4">
    <w:name w:val="EB7CFDED0CBB40E89D7F57B5068B56D4"/>
  </w:style>
  <w:style w:type="paragraph" w:customStyle="1" w:styleId="F0EEC422E7604943B803F16A949EC8B3">
    <w:name w:val="F0EEC422E7604943B803F16A949EC8B3"/>
  </w:style>
  <w:style w:type="paragraph" w:customStyle="1" w:styleId="D4EADABE47584719A137351257A98A10">
    <w:name w:val="D4EADABE47584719A137351257A98A10"/>
  </w:style>
  <w:style w:type="paragraph" w:customStyle="1" w:styleId="01A2C379AE02493689C93D3FFC8D5347">
    <w:name w:val="01A2C379AE02493689C93D3FFC8D5347"/>
  </w:style>
  <w:style w:type="paragraph" w:customStyle="1" w:styleId="208765ED911E4DB997F4D2B54936DA22">
    <w:name w:val="208765ED911E4DB997F4D2B54936DA22"/>
  </w:style>
  <w:style w:type="paragraph" w:customStyle="1" w:styleId="E8EB4F05686940F8A9158606649BE6C5">
    <w:name w:val="E8EB4F05686940F8A9158606649BE6C5"/>
    <w:rsid w:val="008742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2020-08-21T10:40:00Z</dcterms:created>
  <dcterms:modified xsi:type="dcterms:W3CDTF">2020-08-21T10:40:00Z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